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7AB4" w14:textId="606FD845" w:rsidR="00AD3EF2" w:rsidRPr="00BB0200" w:rsidRDefault="000A5284" w:rsidP="00B22C6B">
      <w:pPr>
        <w:pStyle w:val="Heading1"/>
        <w:spacing w:before="0"/>
      </w:pPr>
      <w:r>
        <w:rPr>
          <w:noProof/>
        </w:rPr>
        <w:drawing>
          <wp:inline distT="0" distB="0" distL="0" distR="0" wp14:anchorId="3DC8C142" wp14:editId="2D0FC575">
            <wp:extent cx="1300951" cy="81873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951" cy="81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2191">
        <w:t xml:space="preserve"> </w:t>
      </w:r>
    </w:p>
    <w:p w14:paraId="0379035E" w14:textId="12609268" w:rsidR="00AD3EF2" w:rsidRPr="00261F80" w:rsidRDefault="00E82191" w:rsidP="00261F80">
      <w:pPr>
        <w:pStyle w:val="Heading1"/>
      </w:pPr>
      <w:r>
        <w:t>WARRIGUNYA</w:t>
      </w:r>
      <w:r w:rsidR="00773AAE">
        <w:t xml:space="preserve"> ABORIGINAL AND TORRES STRAIT ISLANDER CORPORATION</w:t>
      </w:r>
    </w:p>
    <w:p w14:paraId="5482D48F" w14:textId="27330B4B" w:rsidR="00AD3EF2" w:rsidRPr="00BB0200" w:rsidRDefault="00AD3EF2" w:rsidP="00B22C6B">
      <w:pPr>
        <w:pStyle w:val="Heading1"/>
        <w:spacing w:before="120"/>
      </w:pPr>
      <w:r w:rsidRPr="00BB0200">
        <w:t xml:space="preserve">ICN </w:t>
      </w:r>
      <w:r w:rsidR="00D4772A">
        <w:t>9455</w:t>
      </w:r>
    </w:p>
    <w:p w14:paraId="3A21609E" w14:textId="77777777" w:rsidR="00AD3EF2" w:rsidRPr="00261F80" w:rsidRDefault="00AD3EF2" w:rsidP="00261F80">
      <w:pPr>
        <w:pStyle w:val="Heading2"/>
      </w:pPr>
      <w:r w:rsidRPr="00261F80">
        <w:t>Application for membership</w:t>
      </w:r>
    </w:p>
    <w:tbl>
      <w:tblPr>
        <w:tblW w:w="8402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959"/>
        <w:gridCol w:w="5103"/>
        <w:gridCol w:w="2340"/>
      </w:tblGrid>
      <w:tr w:rsidR="00AD3EF2" w:rsidRPr="00566ECC" w14:paraId="7BEB5530" w14:textId="77777777" w:rsidTr="003C11FA">
        <w:tc>
          <w:tcPr>
            <w:tcW w:w="959" w:type="dxa"/>
          </w:tcPr>
          <w:p w14:paraId="2D84721A" w14:textId="77777777" w:rsidR="00AD3EF2" w:rsidRPr="00566ECC" w:rsidRDefault="00AD3EF2" w:rsidP="003C11FA">
            <w:r w:rsidRPr="00566ECC">
              <w:t>I,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14:paraId="4D1A2E14" w14:textId="502922D0" w:rsidR="00AD3EF2" w:rsidRPr="00566ECC" w:rsidRDefault="007851DB" w:rsidP="003C11FA">
            <w:r>
              <w:t xml:space="preserve"> </w:t>
            </w:r>
          </w:p>
        </w:tc>
        <w:tc>
          <w:tcPr>
            <w:tcW w:w="2340" w:type="dxa"/>
          </w:tcPr>
          <w:p w14:paraId="00669EEB" w14:textId="77777777" w:rsidR="00AD3EF2" w:rsidRPr="000B7329" w:rsidRDefault="00AD3EF2" w:rsidP="003C11FA">
            <w:pPr>
              <w:rPr>
                <w:sz w:val="20"/>
              </w:rPr>
            </w:pPr>
            <w:r w:rsidRPr="000B7329">
              <w:rPr>
                <w:sz w:val="20"/>
              </w:rPr>
              <w:t>(first name of applicant)</w:t>
            </w:r>
          </w:p>
        </w:tc>
      </w:tr>
      <w:tr w:rsidR="00AD3EF2" w:rsidRPr="00566ECC" w14:paraId="0DD8D545" w14:textId="77777777" w:rsidTr="003C11FA">
        <w:tc>
          <w:tcPr>
            <w:tcW w:w="959" w:type="dxa"/>
          </w:tcPr>
          <w:p w14:paraId="0E301F02" w14:textId="77777777" w:rsidR="00AD3EF2" w:rsidRPr="00566ECC" w:rsidRDefault="00AD3EF2" w:rsidP="003C11FA"/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6722484C" w14:textId="55CC2887" w:rsidR="00AD3EF2" w:rsidRPr="00566ECC" w:rsidRDefault="007851DB" w:rsidP="003C11FA">
            <w:r>
              <w:t xml:space="preserve"> </w:t>
            </w:r>
          </w:p>
        </w:tc>
        <w:tc>
          <w:tcPr>
            <w:tcW w:w="2340" w:type="dxa"/>
          </w:tcPr>
          <w:p w14:paraId="293C6AC5" w14:textId="77777777" w:rsidR="00AD3EF2" w:rsidRPr="000B7329" w:rsidRDefault="00AD3EF2" w:rsidP="003C11FA">
            <w:pPr>
              <w:rPr>
                <w:sz w:val="20"/>
              </w:rPr>
            </w:pPr>
            <w:r w:rsidRPr="000B7329">
              <w:rPr>
                <w:sz w:val="20"/>
              </w:rPr>
              <w:t>(last name of applicant)</w:t>
            </w:r>
          </w:p>
        </w:tc>
      </w:tr>
      <w:tr w:rsidR="00AD3EF2" w:rsidRPr="00566ECC" w14:paraId="204CE2D4" w14:textId="77777777" w:rsidTr="003C11FA">
        <w:tc>
          <w:tcPr>
            <w:tcW w:w="959" w:type="dxa"/>
          </w:tcPr>
          <w:p w14:paraId="527A7967" w14:textId="77777777" w:rsidR="00AD3EF2" w:rsidRPr="00566ECC" w:rsidRDefault="00AD3EF2" w:rsidP="003C11FA">
            <w:r w:rsidRPr="00566ECC">
              <w:t>of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3F904D3E" w14:textId="06D0D2AA" w:rsidR="00AD3EF2" w:rsidRPr="00566ECC" w:rsidRDefault="007851DB" w:rsidP="003C11FA">
            <w:r>
              <w:t xml:space="preserve"> </w:t>
            </w:r>
          </w:p>
        </w:tc>
        <w:tc>
          <w:tcPr>
            <w:tcW w:w="2340" w:type="dxa"/>
          </w:tcPr>
          <w:p w14:paraId="1DF021C9" w14:textId="77777777" w:rsidR="00AD3EF2" w:rsidRPr="000B7329" w:rsidRDefault="00AD3EF2" w:rsidP="003C11FA">
            <w:pPr>
              <w:rPr>
                <w:sz w:val="20"/>
              </w:rPr>
            </w:pPr>
            <w:r w:rsidRPr="000B7329">
              <w:rPr>
                <w:sz w:val="20"/>
              </w:rPr>
              <w:t>(address of applicant)</w:t>
            </w:r>
          </w:p>
        </w:tc>
      </w:tr>
      <w:tr w:rsidR="00AD3EF2" w:rsidRPr="00566ECC" w14:paraId="2BFEDB95" w14:textId="77777777" w:rsidTr="003C11FA">
        <w:tc>
          <w:tcPr>
            <w:tcW w:w="959" w:type="dxa"/>
          </w:tcPr>
          <w:p w14:paraId="40A6AB71" w14:textId="4E012208" w:rsidR="00AD3EF2" w:rsidRPr="00566ECC" w:rsidRDefault="007851DB" w:rsidP="003C11FA">
            <w:r>
              <w:t xml:space="preserve"> 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550BF261" w14:textId="78C456A6" w:rsidR="00AD3EF2" w:rsidRDefault="007851DB" w:rsidP="003C11FA">
            <w:r>
              <w:t xml:space="preserve"> </w:t>
            </w:r>
          </w:p>
        </w:tc>
        <w:tc>
          <w:tcPr>
            <w:tcW w:w="2340" w:type="dxa"/>
          </w:tcPr>
          <w:p w14:paraId="465E5565" w14:textId="77777777" w:rsidR="00AD3EF2" w:rsidRPr="000B7329" w:rsidRDefault="00AD3EF2" w:rsidP="003C11FA">
            <w:pPr>
              <w:rPr>
                <w:sz w:val="20"/>
              </w:rPr>
            </w:pPr>
          </w:p>
        </w:tc>
      </w:tr>
    </w:tbl>
    <w:p w14:paraId="75508811" w14:textId="77777777" w:rsidR="00277E38" w:rsidRPr="002C35CE" w:rsidRDefault="00277E38" w:rsidP="00AD3EF2">
      <w:pPr>
        <w:rPr>
          <w:sz w:val="16"/>
          <w:szCs w:val="16"/>
        </w:rPr>
      </w:pPr>
    </w:p>
    <w:p w14:paraId="45E72DAC" w14:textId="36432ABB" w:rsidR="00277E38" w:rsidRDefault="00673D94" w:rsidP="00AD3EF2">
      <w:r>
        <w:t xml:space="preserve">            </w:t>
      </w:r>
      <w:r w:rsidR="002C35CE">
        <w:t xml:space="preserve">   </w:t>
      </w:r>
      <w:r w:rsidR="002C35CE" w:rsidRPr="00962BAB">
        <w:rPr>
          <w:sz w:val="16"/>
          <w:szCs w:val="16"/>
        </w:rPr>
        <w:t xml:space="preserve"> </w:t>
      </w:r>
      <w:r w:rsidR="00AB65B6" w:rsidRPr="00962BAB">
        <w:rPr>
          <w:sz w:val="16"/>
          <w:szCs w:val="16"/>
        </w:rPr>
        <w:t>………</w:t>
      </w:r>
      <w:r w:rsidR="00C44392">
        <w:rPr>
          <w:sz w:val="16"/>
          <w:szCs w:val="16"/>
        </w:rPr>
        <w:t>……………………..</w:t>
      </w:r>
      <w:r w:rsidR="00AB65B6" w:rsidRPr="00962BAB">
        <w:rPr>
          <w:sz w:val="16"/>
          <w:szCs w:val="16"/>
        </w:rPr>
        <w:t>………………</w:t>
      </w:r>
      <w:r w:rsidR="009F3ED3">
        <w:rPr>
          <w:sz w:val="16"/>
          <w:szCs w:val="16"/>
        </w:rPr>
        <w:t>………………</w:t>
      </w:r>
      <w:r w:rsidR="00AB65B6" w:rsidRPr="00962BAB">
        <w:rPr>
          <w:sz w:val="16"/>
          <w:szCs w:val="16"/>
        </w:rPr>
        <w:t>……………………</w:t>
      </w:r>
      <w:r w:rsidR="009F3ED3">
        <w:rPr>
          <w:sz w:val="16"/>
          <w:szCs w:val="16"/>
        </w:rPr>
        <w:t xml:space="preserve">  </w:t>
      </w:r>
      <w:proofErr w:type="gramStart"/>
      <w:r w:rsidR="003B020D">
        <w:t>(</w:t>
      </w:r>
      <w:proofErr w:type="gramEnd"/>
      <w:r w:rsidR="00962BAB" w:rsidRPr="00962BAB">
        <w:rPr>
          <w:sz w:val="20"/>
        </w:rPr>
        <w:t>email address of applicant)</w:t>
      </w:r>
    </w:p>
    <w:p w14:paraId="0E185A6B" w14:textId="77777777" w:rsidR="009F3ED3" w:rsidRDefault="009F3ED3" w:rsidP="00AD3EF2"/>
    <w:p w14:paraId="3EB43058" w14:textId="49CB0F57" w:rsidR="00277E38" w:rsidRPr="000B7329" w:rsidRDefault="00AD3EF2" w:rsidP="00AD3EF2">
      <w:r w:rsidRPr="000B7329">
        <w:t>apply for membership of the corporation.</w:t>
      </w:r>
    </w:p>
    <w:p w14:paraId="0856D7DE" w14:textId="77777777" w:rsidR="002C35CE" w:rsidRDefault="002C35CE" w:rsidP="00AD3EF2"/>
    <w:p w14:paraId="47CF237F" w14:textId="5073DFA0" w:rsidR="00AD3EF2" w:rsidRDefault="00AD3EF2" w:rsidP="00AD3EF2">
      <w:r>
        <w:t>I declare that I am eligible for membership.</w:t>
      </w:r>
    </w:p>
    <w:p w14:paraId="7091AA0F" w14:textId="30B65326" w:rsidR="00AD3EF2" w:rsidRDefault="00AD3EF2" w:rsidP="00AD3EF2">
      <w:r>
        <w:t xml:space="preserve">I am:  </w:t>
      </w:r>
      <w:r w:rsidR="007851DB">
        <w:t xml:space="preserve"> </w:t>
      </w:r>
      <w:r>
        <w:rPr>
          <w:rFonts w:ascii="MS Gothic" w:eastAsia="MS Gothic" w:hAnsi="MS Gothic" w:hint="eastAsia"/>
        </w:rPr>
        <w:t>☐</w:t>
      </w:r>
      <w:r>
        <w:t xml:space="preserve"> Aboriginal     </w:t>
      </w:r>
      <w:r>
        <w:rPr>
          <w:rFonts w:ascii="MS Gothic" w:eastAsia="MS Gothic" w:hAnsi="MS Gothic" w:hint="eastAsia"/>
        </w:rPr>
        <w:t>☐</w:t>
      </w:r>
      <w:r>
        <w:t xml:space="preserve"> Torres Strait Islander     </w:t>
      </w:r>
      <w:r>
        <w:rPr>
          <w:rFonts w:ascii="MS Gothic" w:eastAsia="MS Gothic" w:hAnsi="MS Gothic" w:hint="eastAsia"/>
        </w:rPr>
        <w:t>☐</w:t>
      </w:r>
      <w:r>
        <w:t xml:space="preserve"> neither</w:t>
      </w:r>
    </w:p>
    <w:tbl>
      <w:tblPr>
        <w:tblW w:w="7623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2943"/>
        <w:gridCol w:w="4680"/>
      </w:tblGrid>
      <w:tr w:rsidR="00AD3EF2" w:rsidRPr="00566ECC" w14:paraId="0693B675" w14:textId="77777777" w:rsidTr="003C11FA">
        <w:tc>
          <w:tcPr>
            <w:tcW w:w="2943" w:type="dxa"/>
          </w:tcPr>
          <w:p w14:paraId="1F35E302" w14:textId="77777777" w:rsidR="00AD3EF2" w:rsidRPr="00566ECC" w:rsidRDefault="00AD3EF2" w:rsidP="003C11FA">
            <w:r>
              <w:t>Signature of applicant</w:t>
            </w:r>
          </w:p>
        </w:tc>
        <w:tc>
          <w:tcPr>
            <w:tcW w:w="4680" w:type="dxa"/>
            <w:tcBorders>
              <w:bottom w:val="dotted" w:sz="4" w:space="0" w:color="auto"/>
            </w:tcBorders>
          </w:tcPr>
          <w:p w14:paraId="71528A62" w14:textId="77777777" w:rsidR="00AD3EF2" w:rsidRDefault="00AD3EF2" w:rsidP="003C11FA"/>
        </w:tc>
      </w:tr>
      <w:tr w:rsidR="00AD3EF2" w:rsidRPr="00566ECC" w14:paraId="3081BE8C" w14:textId="77777777" w:rsidTr="003C11FA">
        <w:tc>
          <w:tcPr>
            <w:tcW w:w="2943" w:type="dxa"/>
          </w:tcPr>
          <w:p w14:paraId="6BCB6CDC" w14:textId="77777777" w:rsidR="00AD3EF2" w:rsidRDefault="00AD3EF2" w:rsidP="003C11FA">
            <w:r>
              <w:t>Date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</w:tcPr>
          <w:p w14:paraId="761C2343" w14:textId="77777777" w:rsidR="00AD3EF2" w:rsidRDefault="00AD3EF2" w:rsidP="003C11FA">
            <w: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77C86A" w14:textId="77777777" w:rsidR="00AD3EF2" w:rsidRPr="00055533" w:rsidRDefault="00AD3EF2" w:rsidP="00AD3EF2">
      <w:pPr>
        <w:pStyle w:val="Officeuseonly"/>
        <w:pBdr>
          <w:bottom w:val="single" w:sz="4" w:space="9" w:color="auto"/>
        </w:pBdr>
        <w:rPr>
          <w:b w:val="0"/>
        </w:rPr>
      </w:pPr>
    </w:p>
    <w:p w14:paraId="1A507642" w14:textId="77777777" w:rsidR="00AD3EF2" w:rsidRPr="000B7329" w:rsidRDefault="00AD3EF2" w:rsidP="00AD3EF2">
      <w:pPr>
        <w:rPr>
          <w:b/>
          <w:sz w:val="20"/>
        </w:rPr>
      </w:pPr>
      <w:r w:rsidRPr="000B7329">
        <w:rPr>
          <w:b/>
          <w:sz w:val="20"/>
        </w:rPr>
        <w:t>Corporation use only</w:t>
      </w:r>
    </w:p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2409"/>
      </w:tblGrid>
      <w:tr w:rsidR="00AD3EF2" w:rsidRPr="003C11FA" w14:paraId="7A4B6D94" w14:textId="77777777" w:rsidTr="003C11FA">
        <w:tc>
          <w:tcPr>
            <w:tcW w:w="5920" w:type="dxa"/>
            <w:shd w:val="clear" w:color="auto" w:fill="F2F2F2"/>
          </w:tcPr>
          <w:p w14:paraId="1BD57D3F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Application received</w:t>
            </w:r>
          </w:p>
        </w:tc>
        <w:tc>
          <w:tcPr>
            <w:tcW w:w="2409" w:type="dxa"/>
          </w:tcPr>
          <w:p w14:paraId="6832A75C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Date:</w:t>
            </w:r>
          </w:p>
        </w:tc>
      </w:tr>
      <w:tr w:rsidR="00AD3EF2" w:rsidRPr="003C11FA" w14:paraId="169E0FAB" w14:textId="77777777" w:rsidTr="003C11FA">
        <w:tc>
          <w:tcPr>
            <w:tcW w:w="5920" w:type="dxa"/>
            <w:shd w:val="clear" w:color="auto" w:fill="F2F2F2"/>
          </w:tcPr>
          <w:p w14:paraId="3AB7BBF4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Application tabled at directors’ meeting</w:t>
            </w:r>
          </w:p>
        </w:tc>
        <w:tc>
          <w:tcPr>
            <w:tcW w:w="2409" w:type="dxa"/>
          </w:tcPr>
          <w:p w14:paraId="35B25CC7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Date:</w:t>
            </w:r>
          </w:p>
        </w:tc>
      </w:tr>
      <w:tr w:rsidR="00AD3EF2" w:rsidRPr="003C11FA" w14:paraId="5174DD5A" w14:textId="77777777" w:rsidTr="003C11FA">
        <w:tc>
          <w:tcPr>
            <w:tcW w:w="5920" w:type="dxa"/>
            <w:shd w:val="clear" w:color="auto" w:fill="F2F2F2"/>
          </w:tcPr>
          <w:p w14:paraId="48CBD0A3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Directors consider applicant is eligible for membership</w:t>
            </w:r>
          </w:p>
        </w:tc>
        <w:tc>
          <w:tcPr>
            <w:tcW w:w="2409" w:type="dxa"/>
          </w:tcPr>
          <w:p w14:paraId="4E0FDBEC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Yes / No</w:t>
            </w:r>
          </w:p>
        </w:tc>
      </w:tr>
      <w:tr w:rsidR="00AD3EF2" w:rsidRPr="003C11FA" w14:paraId="2260321D" w14:textId="77777777" w:rsidTr="003C11FA">
        <w:tc>
          <w:tcPr>
            <w:tcW w:w="5920" w:type="dxa"/>
            <w:shd w:val="clear" w:color="auto" w:fill="F2F2F2"/>
          </w:tcPr>
          <w:p w14:paraId="0B5C9FC3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Directors approve the application</w:t>
            </w:r>
          </w:p>
        </w:tc>
        <w:tc>
          <w:tcPr>
            <w:tcW w:w="2409" w:type="dxa"/>
          </w:tcPr>
          <w:p w14:paraId="7B69BC0D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Yes / No</w:t>
            </w:r>
          </w:p>
        </w:tc>
      </w:tr>
      <w:tr w:rsidR="00AD3EF2" w:rsidRPr="003C11FA" w14:paraId="78950B8E" w14:textId="77777777" w:rsidTr="003C11FA">
        <w:tc>
          <w:tcPr>
            <w:tcW w:w="5920" w:type="dxa"/>
            <w:shd w:val="clear" w:color="auto" w:fill="F2F2F2"/>
          </w:tcPr>
          <w:p w14:paraId="5F6F51E2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If approved, new members’ details added to register of members</w:t>
            </w:r>
          </w:p>
        </w:tc>
        <w:tc>
          <w:tcPr>
            <w:tcW w:w="2409" w:type="dxa"/>
          </w:tcPr>
          <w:p w14:paraId="4CA532A7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Date:</w:t>
            </w:r>
          </w:p>
        </w:tc>
      </w:tr>
      <w:tr w:rsidR="00AD3EF2" w:rsidRPr="003C11FA" w14:paraId="109E62FB" w14:textId="77777777" w:rsidTr="003C11FA">
        <w:tc>
          <w:tcPr>
            <w:tcW w:w="5920" w:type="dxa"/>
            <w:shd w:val="clear" w:color="auto" w:fill="F2F2F2"/>
          </w:tcPr>
          <w:p w14:paraId="08E92D17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Applicant notified of directors’ decision</w:t>
            </w:r>
          </w:p>
        </w:tc>
        <w:tc>
          <w:tcPr>
            <w:tcW w:w="2409" w:type="dxa"/>
          </w:tcPr>
          <w:p w14:paraId="74739169" w14:textId="77777777" w:rsidR="00AD3EF2" w:rsidRPr="003C11FA" w:rsidRDefault="00AD3EF2" w:rsidP="003C11FA">
            <w:pPr>
              <w:pStyle w:val="tabletext"/>
              <w:spacing w:before="20"/>
            </w:pPr>
            <w:r w:rsidRPr="003C11FA">
              <w:t>Date:</w:t>
            </w:r>
          </w:p>
        </w:tc>
      </w:tr>
    </w:tbl>
    <w:p w14:paraId="2747F826" w14:textId="77777777" w:rsidR="007B0256" w:rsidRPr="00B91E3E" w:rsidRDefault="007B0256" w:rsidP="00B22C6B"/>
    <w:sectPr w:rsidR="007B0256" w:rsidRPr="00B91E3E" w:rsidSect="002C35CE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EF2"/>
    <w:rsid w:val="00005633"/>
    <w:rsid w:val="000A5284"/>
    <w:rsid w:val="000C79C4"/>
    <w:rsid w:val="001E630D"/>
    <w:rsid w:val="00261F80"/>
    <w:rsid w:val="00277E38"/>
    <w:rsid w:val="00284DC9"/>
    <w:rsid w:val="0029034C"/>
    <w:rsid w:val="002A220E"/>
    <w:rsid w:val="002C35CE"/>
    <w:rsid w:val="003B020D"/>
    <w:rsid w:val="003B2BB8"/>
    <w:rsid w:val="003D2EBF"/>
    <w:rsid w:val="003D34FF"/>
    <w:rsid w:val="003F5153"/>
    <w:rsid w:val="004345EA"/>
    <w:rsid w:val="004B54CA"/>
    <w:rsid w:val="004E5CBF"/>
    <w:rsid w:val="005C3AA9"/>
    <w:rsid w:val="00621FC5"/>
    <w:rsid w:val="00637B02"/>
    <w:rsid w:val="00673D94"/>
    <w:rsid w:val="006A4CE7"/>
    <w:rsid w:val="00773AAE"/>
    <w:rsid w:val="007851DB"/>
    <w:rsid w:val="00785261"/>
    <w:rsid w:val="007B0256"/>
    <w:rsid w:val="0083177B"/>
    <w:rsid w:val="009225F0"/>
    <w:rsid w:val="0093462C"/>
    <w:rsid w:val="00953795"/>
    <w:rsid w:val="00962BAB"/>
    <w:rsid w:val="00974189"/>
    <w:rsid w:val="009F3ED3"/>
    <w:rsid w:val="00A97291"/>
    <w:rsid w:val="00AB65B6"/>
    <w:rsid w:val="00AD3EF2"/>
    <w:rsid w:val="00B22C6B"/>
    <w:rsid w:val="00B27309"/>
    <w:rsid w:val="00B91E3E"/>
    <w:rsid w:val="00BA2DB9"/>
    <w:rsid w:val="00BE7148"/>
    <w:rsid w:val="00C44392"/>
    <w:rsid w:val="00C84DD7"/>
    <w:rsid w:val="00CB5863"/>
    <w:rsid w:val="00D4772A"/>
    <w:rsid w:val="00DA243A"/>
    <w:rsid w:val="00E273E4"/>
    <w:rsid w:val="00E82191"/>
    <w:rsid w:val="00EE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404E3"/>
  <w15:chartTrackingRefBased/>
  <w15:docId w15:val="{2CA8F9B9-E3FB-4BD4-8716-1F4A1D9B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EF2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261F80"/>
    <w:pPr>
      <w:keepNext/>
      <w:tabs>
        <w:tab w:val="left" w:pos="907"/>
      </w:tabs>
      <w:spacing w:before="480"/>
      <w:outlineLvl w:val="0"/>
    </w:pPr>
    <w:rPr>
      <w:rFonts w:ascii="Arial" w:hAnsi="Arial" w:cs="Arial"/>
      <w:b/>
      <w:bCs/>
      <w:szCs w:val="26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261F80"/>
    <w:pPr>
      <w:keepNext/>
      <w:tabs>
        <w:tab w:val="left" w:pos="907"/>
      </w:tabs>
      <w:spacing w:before="480"/>
      <w:outlineLvl w:val="1"/>
    </w:pPr>
    <w:rPr>
      <w:rFonts w:ascii="Arial" w:hAnsi="Arial" w:cs="Arial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ascii="Arial" w:eastAsiaTheme="majorEastAsia" w:hAnsi="Arial" w:cstheme="majorBidi"/>
      <w:b/>
      <w:bCs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 w:line="276" w:lineRule="auto"/>
      <w:outlineLvl w:val="3"/>
    </w:pPr>
    <w:rPr>
      <w:rFonts w:ascii="Arial" w:eastAsiaTheme="majorEastAsia" w:hAnsi="Arial" w:cstheme="majorBidi"/>
      <w:b/>
      <w:bCs/>
      <w:i/>
      <w:i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 w:line="276" w:lineRule="auto"/>
      <w:outlineLvl w:val="4"/>
    </w:pPr>
    <w:rPr>
      <w:rFonts w:ascii="Arial" w:eastAsiaTheme="majorEastAsia" w:hAnsi="Arial" w:cstheme="majorBidi"/>
      <w:b/>
      <w:bCs/>
      <w:color w:val="7F7F7F" w:themeColor="text1" w:themeTint="8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before="0" w:after="0" w:line="271" w:lineRule="auto"/>
      <w:outlineLvl w:val="5"/>
    </w:pPr>
    <w:rPr>
      <w:rFonts w:ascii="Arial" w:eastAsiaTheme="majorEastAsia" w:hAnsi="Arial" w:cstheme="majorBidi"/>
      <w:b/>
      <w:bCs/>
      <w:i/>
      <w:iCs/>
      <w:color w:val="7F7F7F" w:themeColor="text1" w:themeTint="8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before="0" w:after="0" w:line="276" w:lineRule="auto"/>
      <w:outlineLvl w:val="6"/>
    </w:pPr>
    <w:rPr>
      <w:rFonts w:ascii="Arial" w:eastAsiaTheme="majorEastAsia" w:hAnsi="Arial" w:cstheme="majorBidi"/>
      <w:i/>
      <w:iCs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before="0" w:after="0" w:line="276" w:lineRule="auto"/>
      <w:outlineLvl w:val="7"/>
    </w:pPr>
    <w:rPr>
      <w:rFonts w:ascii="Arial" w:eastAsiaTheme="majorEastAsia" w:hAnsi="Arial" w:cstheme="majorBidi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before="0" w:after="0" w:line="276" w:lineRule="auto"/>
      <w:outlineLvl w:val="8"/>
    </w:pPr>
    <w:rPr>
      <w:rFonts w:ascii="Arial" w:eastAsiaTheme="majorEastAsia" w:hAnsi="Arial" w:cstheme="majorBidi"/>
      <w:i/>
      <w:iCs/>
      <w:spacing w:val="5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1F80"/>
    <w:rPr>
      <w:rFonts w:ascii="Arial" w:eastAsia="Times New Roman" w:hAnsi="Arial" w:cs="Arial"/>
      <w:b/>
      <w:bCs/>
      <w:sz w:val="24"/>
      <w:szCs w:val="2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9"/>
    <w:rsid w:val="00261F80"/>
    <w:rPr>
      <w:rFonts w:ascii="Arial" w:eastAsia="Times New Roman" w:hAnsi="Arial" w:cs="Arial"/>
      <w:b/>
      <w:bCs/>
      <w:sz w:val="32"/>
      <w:szCs w:val="26"/>
      <w:lang w:eastAsia="en-AU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before="0" w:after="0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before="0" w:after="200"/>
      <w:contextualSpacing/>
    </w:pPr>
    <w:rPr>
      <w:rFonts w:ascii="Arial" w:eastAsiaTheme="majorEastAsia" w:hAnsi="Arial" w:cstheme="majorBidi"/>
      <w:spacing w:val="5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before="0" w:after="600" w:line="276" w:lineRule="auto"/>
    </w:pPr>
    <w:rPr>
      <w:rFonts w:ascii="Arial" w:eastAsiaTheme="majorEastAsia" w:hAnsi="Arial" w:cstheme="majorBidi"/>
      <w:i/>
      <w:iCs/>
      <w:spacing w:val="13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spacing w:before="0" w:after="200" w:line="276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 w:line="276" w:lineRule="auto"/>
      <w:ind w:left="360" w:right="360"/>
    </w:pPr>
    <w:rPr>
      <w:rFonts w:ascii="Arial" w:eastAsiaTheme="minorHAnsi" w:hAnsi="Arial" w:cstheme="minorBidi"/>
      <w:i/>
      <w:iCs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Arial" w:eastAsiaTheme="minorHAnsi" w:hAnsi="Arial" w:cstheme="minorBidi"/>
      <w:b/>
      <w:bCs/>
      <w:i/>
      <w:iCs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pPr>
      <w:spacing w:before="0" w:after="200" w:line="276" w:lineRule="auto"/>
    </w:pPr>
    <w:rPr>
      <w:rFonts w:ascii="Arial" w:eastAsiaTheme="minorHAnsi" w:hAnsi="Arial" w:cstheme="minorBidi"/>
      <w:b/>
      <w:bCs/>
      <w:caps/>
      <w:sz w:val="16"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customStyle="1" w:styleId="Officeuseonly">
    <w:name w:val="Office use only"/>
    <w:basedOn w:val="Normal"/>
    <w:qFormat/>
    <w:rsid w:val="00AD3EF2"/>
    <w:pPr>
      <w:spacing w:before="120"/>
    </w:pPr>
    <w:rPr>
      <w:b/>
      <w:sz w:val="20"/>
    </w:rPr>
  </w:style>
  <w:style w:type="paragraph" w:customStyle="1" w:styleId="tabletext">
    <w:name w:val="table text"/>
    <w:basedOn w:val="Normal"/>
    <w:qFormat/>
    <w:rsid w:val="00AD3EF2"/>
    <w:pPr>
      <w:spacing w:before="60" w:after="6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HUGG, Lisa</dc:creator>
  <cp:keywords/>
  <dc:description/>
  <cp:lastModifiedBy>Merryn Stevenson</cp:lastModifiedBy>
  <cp:revision>12</cp:revision>
  <cp:lastPrinted>2023-01-08T05:22:00Z</cp:lastPrinted>
  <dcterms:created xsi:type="dcterms:W3CDTF">2021-04-20T07:11:00Z</dcterms:created>
  <dcterms:modified xsi:type="dcterms:W3CDTF">2026-05-07T00:42:00Z</dcterms:modified>
</cp:coreProperties>
</file>